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8F2441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B509.tmp\Jacqueline blz 1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B509.tmp\Jacqueline blz 1 jul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41" w:rsidRDefault="008F2441"/>
    <w:p w:rsidR="008F2441" w:rsidRDefault="008F2441"/>
    <w:p w:rsidR="008F2441" w:rsidRDefault="008F2441"/>
    <w:p w:rsidR="008F2441" w:rsidRDefault="008F2441"/>
    <w:p w:rsidR="008F2441" w:rsidRDefault="008F2441"/>
    <w:p w:rsidR="008F2441" w:rsidRDefault="008F2441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5D0B.tmp\Jacqueline blz 2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5D0B.tmp\Jacqueline blz 2 jul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41" w:rsidRDefault="008F2441"/>
    <w:p w:rsidR="008F2441" w:rsidRDefault="008F2441"/>
    <w:p w:rsidR="008F2441" w:rsidRDefault="008F2441"/>
    <w:p w:rsidR="008F2441" w:rsidRDefault="008F2441"/>
    <w:p w:rsidR="008F2441" w:rsidRDefault="008F2441"/>
    <w:p w:rsidR="008F2441" w:rsidRDefault="008F2441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DE4C.tmp\Jacqueline blz 3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DE4C.tmp\Jacqueline blz 3 jul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441"/>
    <w:rsid w:val="008F2441"/>
    <w:rsid w:val="00A83C69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244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2441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244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2441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2013-09-19T12:26:00Z</dcterms:created>
  <dcterms:modified xsi:type="dcterms:W3CDTF">2013-09-19T12:29:00Z</dcterms:modified>
</cp:coreProperties>
</file>