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E9348B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FC12.tmp\Antonio blz 1 sep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FC12.tmp\Antonio blz 1 sep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8B" w:rsidRDefault="00E9348B"/>
    <w:p w:rsidR="00E9348B" w:rsidRDefault="00E9348B"/>
    <w:p w:rsidR="00E9348B" w:rsidRDefault="00E9348B"/>
    <w:p w:rsidR="00E9348B" w:rsidRDefault="00E9348B"/>
    <w:p w:rsidR="00E9348B" w:rsidRDefault="00E9348B"/>
    <w:p w:rsidR="00E9348B" w:rsidRDefault="00E9348B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A81A.tmp\Antonio blz 2 sep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A81A.tmp\Antonio blz 2 sep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8B" w:rsidRDefault="00E9348B"/>
    <w:p w:rsidR="00E9348B" w:rsidRDefault="00E9348B"/>
    <w:p w:rsidR="00E9348B" w:rsidRDefault="00E9348B"/>
    <w:p w:rsidR="00E9348B" w:rsidRDefault="00E9348B"/>
    <w:p w:rsidR="00E9348B" w:rsidRDefault="00E9348B"/>
    <w:p w:rsidR="00E9348B" w:rsidRDefault="00E9348B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FCA0.tmp\Antonio blz 3 sep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FCA0.tmp\Antonio blz 3 sep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8B"/>
    <w:rsid w:val="00A83C69"/>
    <w:rsid w:val="00E9348B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34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348B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34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348B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2013-09-23T20:53:00Z</dcterms:created>
  <dcterms:modified xsi:type="dcterms:W3CDTF">2013-09-23T20:55:00Z</dcterms:modified>
</cp:coreProperties>
</file>