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BE0AA6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A9CC.tmp\Antonio blz 1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A9CC.tmp\Antonio blz 1 jul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6" w:rsidRDefault="00BE0AA6"/>
    <w:p w:rsidR="00BE0AA6" w:rsidRDefault="00BE0AA6"/>
    <w:p w:rsidR="00BE0AA6" w:rsidRDefault="00BE0AA6"/>
    <w:p w:rsidR="00BE0AA6" w:rsidRDefault="00BE0AA6"/>
    <w:p w:rsidR="00BE0AA6" w:rsidRDefault="00BE0AA6"/>
    <w:p w:rsidR="00BE0AA6" w:rsidRDefault="00BE0AA6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4F5E.tmp\Antonio blz 2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4F5E.tmp\Antonio blz 2 jul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A6" w:rsidRDefault="00BE0AA6"/>
    <w:p w:rsidR="00BE0AA6" w:rsidRDefault="00BE0AA6"/>
    <w:p w:rsidR="00BE0AA6" w:rsidRDefault="00BE0AA6"/>
    <w:p w:rsidR="00BE0AA6" w:rsidRDefault="00BE0AA6"/>
    <w:p w:rsidR="00BE0AA6" w:rsidRDefault="00BE0AA6"/>
    <w:p w:rsidR="00BE0AA6" w:rsidRDefault="00BE0AA6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BCF0.tmp\Antonio blz 3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BCF0.tmp\Antonio blz 3 jul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AA6"/>
    <w:rsid w:val="00A83C69"/>
    <w:rsid w:val="00BE0AA6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E0AA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0AA6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E0AA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0AA6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2013-09-19T12:38:00Z</dcterms:created>
  <dcterms:modified xsi:type="dcterms:W3CDTF">2013-09-19T12:40:00Z</dcterms:modified>
</cp:coreProperties>
</file>