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69" w:rsidRDefault="009E644D">
      <w:r>
        <w:rPr>
          <w:noProof/>
          <w:snapToGrid/>
        </w:rPr>
        <w:drawing>
          <wp:inline distT="0" distB="0" distL="0" distR="0">
            <wp:extent cx="5760720" cy="7920990"/>
            <wp:effectExtent l="0" t="0" r="0" b="3810"/>
            <wp:docPr id="1" name="Afbeelding 1" descr="C:\Users\Henk\AppData\Local\Microsoft\Windows Live Mail\WLMDSS.tmp\WLMD19C.tmp\Antonio december 2013  bl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k\AppData\Local\Microsoft\Windows Live Mail\WLMDSS.tmp\WLMD19C.tmp\Antonio december 2013  blz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4D" w:rsidRDefault="009E644D"/>
    <w:p w:rsidR="009E644D" w:rsidRDefault="009E644D"/>
    <w:p w:rsidR="009E644D" w:rsidRDefault="009E644D"/>
    <w:p w:rsidR="009E644D" w:rsidRDefault="009E644D"/>
    <w:p w:rsidR="009E644D" w:rsidRDefault="009E644D"/>
    <w:p w:rsidR="009E644D" w:rsidRDefault="009E644D"/>
    <w:p w:rsidR="009E644D" w:rsidRDefault="009E644D">
      <w:r>
        <w:rPr>
          <w:noProof/>
          <w:snapToGrid/>
        </w:rPr>
        <w:drawing>
          <wp:inline distT="0" distB="0" distL="0" distR="0">
            <wp:extent cx="5760720" cy="7920990"/>
            <wp:effectExtent l="0" t="0" r="0" b="3810"/>
            <wp:docPr id="2" name="Afbeelding 2" descr="C:\Users\Henk\AppData\Local\Microsoft\Windows Live Mail\WLMDSS.tmp\WLMA85C.tmp\Antonio december 2013  bl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k\AppData\Local\Microsoft\Windows Live Mail\WLMDSS.tmp\WLMA85C.tmp\Antonio december 2013  blz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4D" w:rsidRDefault="009E644D"/>
    <w:p w:rsidR="009E644D" w:rsidRDefault="009E644D"/>
    <w:p w:rsidR="009E644D" w:rsidRDefault="009E644D"/>
    <w:p w:rsidR="009E644D" w:rsidRDefault="009E644D"/>
    <w:p w:rsidR="009E644D" w:rsidRDefault="009E644D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Afbeelding 3" descr="C:\Users\Henk\AppData\Local\Microsoft\Windows Live Mail\WLMDSS.tmp\WLM138E.tmp\Antonio december 2013  blz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k\AppData\Local\Microsoft\Windows Live Mail\WLMDSS.tmp\WLM138E.tmp\Antonio december 2013  blz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644D" w:rsidRDefault="009E644D"/>
    <w:sectPr w:rsidR="009E64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44D"/>
    <w:rsid w:val="009E644D"/>
    <w:rsid w:val="00A83C69"/>
    <w:rsid w:val="00FA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E644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644D"/>
    <w:rPr>
      <w:rFonts w:ascii="Tahoma" w:hAnsi="Tahoma" w:cs="Tahoma"/>
      <w:snapToGrid w:val="0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E644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644D"/>
    <w:rPr>
      <w:rFonts w:ascii="Tahoma" w:hAnsi="Tahoma" w:cs="Tahoma"/>
      <w:snapToGrid w:val="0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Henk</cp:lastModifiedBy>
  <cp:revision>1</cp:revision>
  <dcterms:created xsi:type="dcterms:W3CDTF">2013-12-20T15:33:00Z</dcterms:created>
  <dcterms:modified xsi:type="dcterms:W3CDTF">2013-12-20T15:36:00Z</dcterms:modified>
</cp:coreProperties>
</file>